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9"/>
        <w:gridCol w:w="6355"/>
      </w:tblGrid>
      <w:tr w:rsidR="00C133AA" w:rsidRPr="0045154D" w14:paraId="61C88911" w14:textId="77777777" w:rsidTr="0045154D">
        <w:trPr>
          <w:jc w:val="center"/>
        </w:trPr>
        <w:tc>
          <w:tcPr>
            <w:tcW w:w="8009" w:type="dxa"/>
          </w:tcPr>
          <w:p w14:paraId="61C88906" w14:textId="77777777" w:rsidR="00C133AA" w:rsidRPr="0045154D" w:rsidRDefault="00B76DF0" w:rsidP="00B6062B">
            <w:pPr>
              <w:spacing w:after="0" w:line="240" w:lineRule="auto"/>
              <w:ind w:right="248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154D">
              <w:rPr>
                <w:rFonts w:ascii="Times New Roman" w:hAnsi="Times New Roman" w:cs="Times New Roman"/>
                <w:sz w:val="26"/>
                <w:szCs w:val="26"/>
              </w:rPr>
              <w:t>BỆNH VIỆN TRUYỀN MÁU HUYẾT HỌC</w:t>
            </w:r>
          </w:p>
          <w:p w14:paraId="2959D776" w14:textId="1B2A8CFD" w:rsidR="00955C81" w:rsidRPr="0045154D" w:rsidRDefault="00955C81" w:rsidP="0045154D">
            <w:pPr>
              <w:spacing w:after="0" w:line="240" w:lineRule="auto"/>
              <w:ind w:right="2186"/>
              <w:jc w:val="center"/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</w:pPr>
            <w:r w:rsidRPr="0045154D"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  <w:t>BLOOD TRANSFUSION HEMTOLOGY HOSPITAL</w:t>
            </w:r>
          </w:p>
          <w:p w14:paraId="61C88907" w14:textId="78CC094D" w:rsidR="00C133AA" w:rsidRPr="0045154D" w:rsidRDefault="00AA3A35" w:rsidP="00B6062B">
            <w:pPr>
              <w:spacing w:after="0" w:line="240" w:lineRule="auto"/>
              <w:ind w:right="248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154D">
              <w:rPr>
                <w:rFonts w:ascii="Times New Roman" w:hAnsi="Times New Roman" w:cs="Times New Roman"/>
                <w:b/>
                <w:sz w:val="26"/>
                <w:szCs w:val="26"/>
              </w:rPr>
              <w:t>PHÒNG CTXH</w:t>
            </w:r>
          </w:p>
          <w:p w14:paraId="3578EFA2" w14:textId="770FB5B2" w:rsidR="00955C81" w:rsidRPr="0045154D" w:rsidRDefault="00EB3D24" w:rsidP="00B6062B">
            <w:pPr>
              <w:spacing w:after="0" w:line="240" w:lineRule="auto"/>
              <w:ind w:right="2488"/>
              <w:jc w:val="center"/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</w:pPr>
            <w:r w:rsidRPr="0045154D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C88953" wp14:editId="58BA2016">
                      <wp:simplePos x="0" y="0"/>
                      <wp:positionH relativeFrom="column">
                        <wp:posOffset>1170940</wp:posOffset>
                      </wp:positionH>
                      <wp:positionV relativeFrom="paragraph">
                        <wp:posOffset>190500</wp:posOffset>
                      </wp:positionV>
                      <wp:extent cx="1009650" cy="0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9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669000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92.2pt;margin-top:15pt;width:79.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"/>
                  </w:pict>
                </mc:Fallback>
              </mc:AlternateContent>
            </w:r>
            <w:r w:rsidR="00955C81" w:rsidRPr="0045154D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SOCIAL WORK DEPARTMENT</w:t>
            </w:r>
          </w:p>
          <w:p w14:paraId="61C8890A" w14:textId="348BECFF" w:rsidR="00C133AA" w:rsidRPr="0045154D" w:rsidRDefault="00B76DF0" w:rsidP="00B6062B">
            <w:pPr>
              <w:spacing w:after="0" w:line="240" w:lineRule="auto"/>
              <w:ind w:right="248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154D">
              <w:rPr>
                <w:rFonts w:ascii="Times New Roman" w:hAnsi="Times New Roman" w:cs="Times New Roman"/>
                <w:sz w:val="26"/>
                <w:szCs w:val="26"/>
              </w:rPr>
              <w:t>Số:</w:t>
            </w:r>
            <w:r w:rsidR="00DC6875" w:rsidRPr="004515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61B1F" w:rsidRPr="0045154D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DC6875" w:rsidRPr="0045154D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45154D">
              <w:rPr>
                <w:rFonts w:ascii="Times New Roman" w:hAnsi="Times New Roman" w:cs="Times New Roman"/>
                <w:sz w:val="26"/>
                <w:szCs w:val="26"/>
              </w:rPr>
              <w:t>BC</w:t>
            </w:r>
            <w:r w:rsidR="0000512D" w:rsidRPr="0045154D">
              <w:rPr>
                <w:rFonts w:ascii="Times New Roman" w:hAnsi="Times New Roman" w:cs="Times New Roman"/>
                <w:sz w:val="26"/>
                <w:szCs w:val="26"/>
              </w:rPr>
              <w:t>-CTXH</w:t>
            </w:r>
          </w:p>
          <w:p w14:paraId="6BB23F89" w14:textId="22C12F66" w:rsidR="00955C81" w:rsidRPr="0045154D" w:rsidRDefault="00955C81" w:rsidP="00B6062B">
            <w:pPr>
              <w:spacing w:after="0" w:line="240" w:lineRule="auto"/>
              <w:ind w:right="2488"/>
              <w:jc w:val="center"/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</w:pPr>
            <w:r w:rsidRPr="0045154D"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  <w:t>No:     /BC-CTXH</w:t>
            </w:r>
          </w:p>
          <w:p w14:paraId="61C8890B" w14:textId="77777777" w:rsidR="00C133AA" w:rsidRPr="0045154D" w:rsidRDefault="00C13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6355" w:type="dxa"/>
          </w:tcPr>
          <w:p w14:paraId="61C8890C" w14:textId="77777777" w:rsidR="00C133AA" w:rsidRPr="0045154D" w:rsidRDefault="00B76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54D">
              <w:rPr>
                <w:rFonts w:ascii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  <w:p w14:paraId="3AFFB0C9" w14:textId="3314516B" w:rsidR="00955C81" w:rsidRPr="0045154D" w:rsidRDefault="00955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45154D">
              <w:rPr>
                <w:rFonts w:ascii="Times New Roman" w:hAnsi="Times New Roman" w:cs="Times New Roman"/>
                <w:b/>
                <w:i/>
                <w:iCs/>
                <w:color w:val="0070C0"/>
                <w:sz w:val="24"/>
                <w:szCs w:val="24"/>
              </w:rPr>
              <w:t>SOCIALIST REPUBLIC OF VIETNAM</w:t>
            </w:r>
          </w:p>
          <w:p w14:paraId="61C8890D" w14:textId="77777777" w:rsidR="00C133AA" w:rsidRPr="0045154D" w:rsidRDefault="00B76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54D">
              <w:rPr>
                <w:rFonts w:ascii="Times New Roman" w:hAnsi="Times New Roman" w:cs="Times New Roman"/>
                <w:b/>
                <w:sz w:val="24"/>
                <w:szCs w:val="24"/>
              </w:rPr>
              <w:t>Độc lập – Tự do – Hạnh phúc</w:t>
            </w:r>
          </w:p>
          <w:p w14:paraId="4486123C" w14:textId="43817B00" w:rsidR="00955C81" w:rsidRPr="0045154D" w:rsidRDefault="00EB3D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70C0"/>
                <w:sz w:val="24"/>
                <w:szCs w:val="24"/>
              </w:rPr>
            </w:pPr>
            <w:r w:rsidRPr="0045154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1C88955" wp14:editId="515F0979">
                      <wp:simplePos x="0" y="0"/>
                      <wp:positionH relativeFrom="column">
                        <wp:posOffset>1012190</wp:posOffset>
                      </wp:positionH>
                      <wp:positionV relativeFrom="paragraph">
                        <wp:posOffset>186690</wp:posOffset>
                      </wp:positionV>
                      <wp:extent cx="1871345" cy="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13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A27CC3" id="AutoShape 2" o:spid="_x0000_s1026" type="#_x0000_t32" style="position:absolute;margin-left:79.7pt;margin-top:14.7pt;width:147.35pt;height:0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"/>
                  </w:pict>
                </mc:Fallback>
              </mc:AlternateContent>
            </w:r>
            <w:r w:rsidR="00955C81" w:rsidRPr="0045154D">
              <w:rPr>
                <w:rFonts w:ascii="Times New Roman" w:hAnsi="Times New Roman" w:cs="Times New Roman"/>
                <w:b/>
                <w:i/>
                <w:iCs/>
                <w:color w:val="0070C0"/>
                <w:sz w:val="24"/>
                <w:szCs w:val="24"/>
              </w:rPr>
              <w:t>Independence – Liberty - Happiness</w:t>
            </w:r>
          </w:p>
          <w:p w14:paraId="17175A71" w14:textId="605BF98D" w:rsidR="00955C81" w:rsidRPr="0045154D" w:rsidRDefault="00B76DF0" w:rsidP="007B1D55">
            <w:pPr>
              <w:spacing w:after="0" w:line="240" w:lineRule="auto"/>
              <w:ind w:right="-54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154D">
              <w:rPr>
                <w:rFonts w:ascii="Times New Roman" w:hAnsi="Times New Roman" w:cs="Times New Roman"/>
                <w:i/>
                <w:sz w:val="24"/>
                <w:szCs w:val="24"/>
              </w:rPr>
              <w:t>Thành phố H</w:t>
            </w:r>
            <w:r w:rsidRPr="0045154D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ồ </w:t>
            </w:r>
            <w:r w:rsidRPr="0045154D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45154D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hí </w:t>
            </w:r>
            <w:r w:rsidRPr="0045154D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 w:rsidRPr="0045154D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inh</w:t>
            </w:r>
            <w:r w:rsidRPr="0045154D">
              <w:rPr>
                <w:rFonts w:ascii="Times New Roman" w:hAnsi="Times New Roman" w:cs="Times New Roman"/>
                <w:i/>
                <w:sz w:val="24"/>
                <w:szCs w:val="24"/>
              </w:rPr>
              <w:t>, ngày</w:t>
            </w:r>
            <w:r w:rsidR="00961B1F" w:rsidRPr="004515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="004A4D89" w:rsidRPr="0045154D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 </w:t>
            </w:r>
            <w:r w:rsidR="00602301" w:rsidRPr="004515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5154D">
              <w:rPr>
                <w:rFonts w:ascii="Times New Roman" w:hAnsi="Times New Roman" w:cs="Times New Roman"/>
                <w:i/>
                <w:sz w:val="24"/>
                <w:szCs w:val="24"/>
              </w:rPr>
              <w:t>tháng</w:t>
            </w:r>
            <w:r w:rsidR="00DA2303" w:rsidRPr="004515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61B1F" w:rsidRPr="004515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="00DA2303" w:rsidRPr="004515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5154D">
              <w:rPr>
                <w:rFonts w:ascii="Times New Roman" w:hAnsi="Times New Roman" w:cs="Times New Roman"/>
                <w:i/>
                <w:sz w:val="24"/>
                <w:szCs w:val="24"/>
              </w:rPr>
              <w:t>năm</w:t>
            </w:r>
          </w:p>
          <w:p w14:paraId="61C88910" w14:textId="544E1943" w:rsidR="00C133AA" w:rsidRPr="0045154D" w:rsidRDefault="00955C81" w:rsidP="007B1D55">
            <w:pPr>
              <w:spacing w:after="0" w:line="240" w:lineRule="auto"/>
              <w:ind w:right="-54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154D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Ho Chi Minh City, date   month    year</w:t>
            </w:r>
            <w:r w:rsidR="00B76DF0" w:rsidRPr="0045154D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 xml:space="preserve"> </w:t>
            </w:r>
          </w:p>
        </w:tc>
      </w:tr>
    </w:tbl>
    <w:p w14:paraId="5B61B018" w14:textId="1E80B1B3" w:rsidR="00955C81" w:rsidRPr="00EB3D24" w:rsidRDefault="00B76DF0" w:rsidP="00EB3D24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EB3D24">
        <w:rPr>
          <w:rFonts w:ascii="Times New Roman" w:hAnsi="Times New Roman" w:cs="Times New Roman"/>
          <w:color w:val="auto"/>
          <w:sz w:val="26"/>
          <w:szCs w:val="26"/>
        </w:rPr>
        <w:t>BẢNG THEO DÕI BÁO CÁO PHẢN ÁNH TRÊN TRANG GOOGLE</w:t>
      </w:r>
    </w:p>
    <w:p w14:paraId="5BD58500" w14:textId="17000021" w:rsidR="00955C81" w:rsidRPr="00EB3D24" w:rsidRDefault="00955C81" w:rsidP="00EB3D24">
      <w:pPr>
        <w:pStyle w:val="Heading1"/>
        <w:spacing w:before="0" w:line="360" w:lineRule="auto"/>
        <w:jc w:val="center"/>
        <w:rPr>
          <w:rFonts w:ascii="Times New Roman" w:hAnsi="Times New Roman" w:cs="Times New Roman"/>
          <w:i/>
          <w:iCs/>
          <w:color w:val="0070C0"/>
          <w:sz w:val="26"/>
          <w:szCs w:val="26"/>
        </w:rPr>
      </w:pPr>
      <w:r w:rsidRPr="00EB3D24">
        <w:rPr>
          <w:rFonts w:ascii="Times New Roman" w:hAnsi="Times New Roman" w:cs="Times New Roman"/>
          <w:i/>
          <w:iCs/>
          <w:color w:val="0070C0"/>
          <w:sz w:val="26"/>
          <w:szCs w:val="26"/>
        </w:rPr>
        <w:t>GOOGLE REVIEW &amp; FEEDBACK TRACKING LOG</w:t>
      </w:r>
    </w:p>
    <w:p w14:paraId="61C88913" w14:textId="23B404F3" w:rsidR="00C133AA" w:rsidRPr="00EB3D24" w:rsidRDefault="00B76DF0" w:rsidP="00EB3D24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EB3D24">
        <w:rPr>
          <w:rFonts w:ascii="Times New Roman" w:hAnsi="Times New Roman" w:cs="Times New Roman"/>
          <w:b/>
          <w:bCs/>
          <w:i/>
          <w:iCs/>
          <w:sz w:val="26"/>
          <w:szCs w:val="26"/>
        </w:rPr>
        <w:t>TUẦN SỐ</w:t>
      </w:r>
      <w:r w:rsidR="00961B1F" w:rsidRPr="00EB3D2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…</w:t>
      </w:r>
      <w:r w:rsidRPr="00EB3D2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, TỪ NGÀY </w:t>
      </w:r>
      <w:r w:rsidR="00961B1F" w:rsidRPr="00EB3D2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…. </w:t>
      </w:r>
      <w:r w:rsidRPr="00EB3D24">
        <w:rPr>
          <w:rFonts w:ascii="Times New Roman" w:hAnsi="Times New Roman" w:cs="Times New Roman"/>
          <w:b/>
          <w:bCs/>
          <w:i/>
          <w:iCs/>
          <w:sz w:val="26"/>
          <w:szCs w:val="26"/>
        </w:rPr>
        <w:t>ĐẾN NGÀY</w:t>
      </w:r>
      <w:r w:rsidR="00AA3A35" w:rsidRPr="00EB3D2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961B1F" w:rsidRPr="00EB3D24">
        <w:rPr>
          <w:rFonts w:ascii="Times New Roman" w:hAnsi="Times New Roman" w:cs="Times New Roman"/>
          <w:b/>
          <w:bCs/>
          <w:i/>
          <w:iCs/>
          <w:sz w:val="26"/>
          <w:szCs w:val="26"/>
        </w:rPr>
        <w:t>….</w:t>
      </w:r>
      <w:r w:rsidRPr="00EB3D2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</w:p>
    <w:p w14:paraId="3DF7E23D" w14:textId="514A7763" w:rsidR="00955C81" w:rsidRPr="00EB3D24" w:rsidRDefault="00955C81" w:rsidP="00EB3D24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color w:val="0070C0"/>
          <w:sz w:val="26"/>
          <w:szCs w:val="26"/>
        </w:rPr>
      </w:pPr>
      <w:r w:rsidRPr="00EB3D24">
        <w:rPr>
          <w:rFonts w:ascii="Times New Roman" w:hAnsi="Times New Roman" w:cs="Times New Roman"/>
          <w:b/>
          <w:bCs/>
          <w:i/>
          <w:iCs/>
          <w:color w:val="0070C0"/>
          <w:sz w:val="26"/>
          <w:szCs w:val="26"/>
        </w:rPr>
        <w:t>WEEK NO …, FROM … TO …</w:t>
      </w:r>
    </w:p>
    <w:p w14:paraId="61C88915" w14:textId="5018C1B2" w:rsidR="00C133AA" w:rsidRPr="00EB3D24" w:rsidRDefault="00B76DF0" w:rsidP="00EB3D24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5154D">
        <w:rPr>
          <w:rFonts w:ascii="Times New Roman" w:hAnsi="Times New Roman" w:cs="Times New Roman"/>
          <w:sz w:val="26"/>
          <w:szCs w:val="26"/>
        </w:rPr>
        <w:tab/>
      </w:r>
      <w:r w:rsidR="00EB3D24" w:rsidRPr="00EB3D24">
        <w:rPr>
          <w:rFonts w:ascii="Times New Roman" w:hAnsi="Times New Roman" w:cs="Times New Roman"/>
          <w:b/>
          <w:bCs/>
          <w:i/>
          <w:iCs/>
          <w:sz w:val="26"/>
          <w:szCs w:val="26"/>
        </w:rPr>
        <w:t>Kính gửi</w:t>
      </w:r>
      <w:r w:rsidR="00955C81" w:rsidRPr="00EB3D2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/ </w:t>
      </w:r>
      <w:r w:rsidR="00EB3D24">
        <w:rPr>
          <w:rFonts w:ascii="Times New Roman" w:hAnsi="Times New Roman" w:cs="Times New Roman"/>
          <w:b/>
          <w:bCs/>
          <w:i/>
          <w:iCs/>
          <w:color w:val="0070C0"/>
          <w:sz w:val="26"/>
          <w:szCs w:val="26"/>
        </w:rPr>
        <w:t>T</w:t>
      </w:r>
      <w:r w:rsidR="00EB3D24" w:rsidRPr="00EB3D24">
        <w:rPr>
          <w:rFonts w:ascii="Times New Roman" w:hAnsi="Times New Roman" w:cs="Times New Roman"/>
          <w:b/>
          <w:bCs/>
          <w:i/>
          <w:iCs/>
          <w:color w:val="0070C0"/>
          <w:sz w:val="26"/>
          <w:szCs w:val="26"/>
        </w:rPr>
        <w:t>o</w:t>
      </w:r>
      <w:r w:rsidRPr="00EB3D2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: </w:t>
      </w:r>
    </w:p>
    <w:p w14:paraId="61C88916" w14:textId="6BB88FB9" w:rsidR="00C133AA" w:rsidRPr="00EB3D24" w:rsidRDefault="00EB3D24" w:rsidP="00EB3D24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EB3D24">
        <w:rPr>
          <w:rFonts w:ascii="Times New Roman" w:hAnsi="Times New Roman" w:cs="Times New Roman"/>
          <w:b/>
          <w:bCs/>
          <w:sz w:val="26"/>
          <w:szCs w:val="26"/>
        </w:rPr>
        <w:t>Giám đốc bệnh viện</w:t>
      </w:r>
      <w:r w:rsidR="00955C81" w:rsidRPr="00EB3D24">
        <w:rPr>
          <w:rFonts w:ascii="Times New Roman" w:hAnsi="Times New Roman" w:cs="Times New Roman"/>
          <w:b/>
          <w:bCs/>
          <w:sz w:val="26"/>
          <w:szCs w:val="26"/>
        </w:rPr>
        <w:t>;</w:t>
      </w:r>
    </w:p>
    <w:p w14:paraId="521D237E" w14:textId="082A08BB" w:rsidR="00955C81" w:rsidRPr="00EB3D24" w:rsidRDefault="00EB3D24" w:rsidP="00EB3D24">
      <w:pPr>
        <w:pStyle w:val="ListParagraph"/>
        <w:spacing w:after="0" w:line="360" w:lineRule="auto"/>
        <w:ind w:left="2520"/>
        <w:rPr>
          <w:rFonts w:ascii="Times New Roman" w:hAnsi="Times New Roman" w:cs="Times New Roman"/>
          <w:b/>
          <w:bCs/>
          <w:i/>
          <w:iCs/>
          <w:color w:val="0070C0"/>
          <w:sz w:val="26"/>
          <w:szCs w:val="26"/>
        </w:rPr>
      </w:pPr>
      <w:r w:rsidRPr="00EB3D24">
        <w:rPr>
          <w:rFonts w:ascii="Times New Roman" w:hAnsi="Times New Roman" w:cs="Times New Roman"/>
          <w:b/>
          <w:bCs/>
          <w:i/>
          <w:iCs/>
          <w:color w:val="0070C0"/>
          <w:sz w:val="26"/>
          <w:szCs w:val="26"/>
        </w:rPr>
        <w:t>The hospital director;</w:t>
      </w:r>
    </w:p>
    <w:p w14:paraId="61C88917" w14:textId="2777338A" w:rsidR="00C133AA" w:rsidRPr="00EB3D24" w:rsidRDefault="00B76DF0" w:rsidP="00EB3D24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EB3D24">
        <w:rPr>
          <w:rFonts w:ascii="Times New Roman" w:hAnsi="Times New Roman" w:cs="Times New Roman"/>
          <w:b/>
          <w:bCs/>
          <w:sz w:val="26"/>
          <w:szCs w:val="26"/>
        </w:rPr>
        <w:t>H</w:t>
      </w:r>
      <w:r w:rsidR="00EB3D24" w:rsidRPr="00EB3D24">
        <w:rPr>
          <w:rFonts w:ascii="Times New Roman" w:hAnsi="Times New Roman" w:cs="Times New Roman"/>
          <w:b/>
          <w:bCs/>
          <w:sz w:val="26"/>
          <w:szCs w:val="26"/>
        </w:rPr>
        <w:t>ội đồng quản lý chất lượng</w:t>
      </w:r>
    </w:p>
    <w:p w14:paraId="3B91113D" w14:textId="7680A7FA" w:rsidR="00955C81" w:rsidRPr="00EB3D24" w:rsidRDefault="00EB3D24" w:rsidP="00EB3D24">
      <w:pPr>
        <w:pStyle w:val="ListParagraph"/>
        <w:spacing w:after="0" w:line="360" w:lineRule="auto"/>
        <w:ind w:left="2520"/>
        <w:rPr>
          <w:rFonts w:ascii="Times New Roman" w:hAnsi="Times New Roman" w:cs="Times New Roman"/>
          <w:b/>
          <w:bCs/>
          <w:i/>
          <w:iCs/>
          <w:color w:val="0070C0"/>
          <w:sz w:val="26"/>
          <w:szCs w:val="26"/>
        </w:rPr>
      </w:pPr>
      <w:r w:rsidRPr="00EB3D24">
        <w:rPr>
          <w:rFonts w:ascii="Times New Roman" w:hAnsi="Times New Roman" w:cs="Times New Roman"/>
          <w:b/>
          <w:bCs/>
          <w:i/>
          <w:iCs/>
          <w:color w:val="0070C0"/>
          <w:sz w:val="26"/>
          <w:szCs w:val="26"/>
        </w:rPr>
        <w:t>The quality management council;</w:t>
      </w:r>
    </w:p>
    <w:tbl>
      <w:tblPr>
        <w:tblStyle w:val="TableGrid"/>
        <w:tblW w:w="14480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1983"/>
        <w:gridCol w:w="5063"/>
        <w:gridCol w:w="1939"/>
        <w:gridCol w:w="2552"/>
        <w:gridCol w:w="1984"/>
      </w:tblGrid>
      <w:tr w:rsidR="004174E0" w:rsidRPr="00EB3D24" w14:paraId="61C8891E" w14:textId="77777777" w:rsidTr="00EB3D24">
        <w:trPr>
          <w:trHeight w:val="687"/>
          <w:jc w:val="center"/>
        </w:trPr>
        <w:tc>
          <w:tcPr>
            <w:tcW w:w="959" w:type="dxa"/>
          </w:tcPr>
          <w:p w14:paraId="66B3DC43" w14:textId="77777777" w:rsidR="00C133AA" w:rsidRPr="00EB3D24" w:rsidRDefault="00B76DF0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3D24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  <w:p w14:paraId="61C88918" w14:textId="510A6D99" w:rsidR="00955C81" w:rsidRPr="00EB3D24" w:rsidRDefault="00955C81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B3D24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No.</w:t>
            </w:r>
          </w:p>
        </w:tc>
        <w:tc>
          <w:tcPr>
            <w:tcW w:w="1983" w:type="dxa"/>
          </w:tcPr>
          <w:p w14:paraId="6D885E51" w14:textId="77777777" w:rsidR="00C133AA" w:rsidRPr="00EB3D24" w:rsidRDefault="00B76DF0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3D24">
              <w:rPr>
                <w:rFonts w:ascii="Times New Roman" w:hAnsi="Times New Roman" w:cs="Times New Roman"/>
                <w:b/>
                <w:sz w:val="26"/>
                <w:szCs w:val="26"/>
              </w:rPr>
              <w:t>Ngày nhận phản ánh</w:t>
            </w:r>
          </w:p>
          <w:p w14:paraId="61C88919" w14:textId="3B0282E8" w:rsidR="00955C81" w:rsidRPr="00EB3D24" w:rsidRDefault="00955C81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B3D24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Date of Receipt</w:t>
            </w:r>
          </w:p>
        </w:tc>
        <w:tc>
          <w:tcPr>
            <w:tcW w:w="5063" w:type="dxa"/>
          </w:tcPr>
          <w:p w14:paraId="37120DF9" w14:textId="77777777" w:rsidR="00C133AA" w:rsidRPr="00EB3D24" w:rsidRDefault="00B76DF0" w:rsidP="00EB3D24">
            <w:pPr>
              <w:spacing w:after="0" w:line="360" w:lineRule="auto"/>
              <w:ind w:right="-2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3D24">
              <w:rPr>
                <w:rFonts w:ascii="Times New Roman" w:hAnsi="Times New Roman" w:cs="Times New Roman"/>
                <w:b/>
                <w:sz w:val="26"/>
                <w:szCs w:val="26"/>
              </w:rPr>
              <w:t>Nội dung phản ánh</w:t>
            </w:r>
            <w:r w:rsidRPr="00EB3D24">
              <w:rPr>
                <w:rStyle w:val="FootnoteReference"/>
                <w:rFonts w:ascii="Times New Roman" w:hAnsi="Times New Roman" w:cs="Times New Roman"/>
                <w:b/>
                <w:sz w:val="26"/>
                <w:szCs w:val="26"/>
              </w:rPr>
              <w:footnoteReference w:id="1"/>
            </w:r>
          </w:p>
          <w:p w14:paraId="61C8891A" w14:textId="7E3C6A88" w:rsidR="00955C81" w:rsidRPr="00EB3D24" w:rsidRDefault="00955C81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B3D24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Review content</w:t>
            </w:r>
          </w:p>
        </w:tc>
        <w:tc>
          <w:tcPr>
            <w:tcW w:w="1939" w:type="dxa"/>
          </w:tcPr>
          <w:p w14:paraId="35D7C663" w14:textId="77777777" w:rsidR="00C133AA" w:rsidRPr="00EB3D24" w:rsidRDefault="00B76DF0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3D24">
              <w:rPr>
                <w:rFonts w:ascii="Times New Roman" w:hAnsi="Times New Roman" w:cs="Times New Roman"/>
                <w:b/>
                <w:sz w:val="26"/>
                <w:szCs w:val="26"/>
              </w:rPr>
              <w:t>Xử lý ban đầu</w:t>
            </w:r>
          </w:p>
          <w:p w14:paraId="61C8891B" w14:textId="24A7DA6E" w:rsidR="00955C81" w:rsidRPr="00EB3D24" w:rsidRDefault="00955C81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EB3D24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Initial action taken</w:t>
            </w:r>
          </w:p>
        </w:tc>
        <w:tc>
          <w:tcPr>
            <w:tcW w:w="2552" w:type="dxa"/>
          </w:tcPr>
          <w:p w14:paraId="26229832" w14:textId="77777777" w:rsidR="00C133AA" w:rsidRPr="00EB3D24" w:rsidRDefault="00B76DF0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3D24">
              <w:rPr>
                <w:rFonts w:ascii="Times New Roman" w:hAnsi="Times New Roman" w:cs="Times New Roman"/>
                <w:b/>
                <w:sz w:val="26"/>
                <w:szCs w:val="26"/>
              </w:rPr>
              <w:t>Đơn vị xử lý ban đầu</w:t>
            </w:r>
          </w:p>
          <w:p w14:paraId="61C8891C" w14:textId="7906A875" w:rsidR="00955C81" w:rsidRPr="00EB3D24" w:rsidRDefault="00955C81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B3D24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Initial handling unit</w:t>
            </w:r>
          </w:p>
        </w:tc>
        <w:tc>
          <w:tcPr>
            <w:tcW w:w="1984" w:type="dxa"/>
          </w:tcPr>
          <w:p w14:paraId="453E46AC" w14:textId="77777777" w:rsidR="00C133AA" w:rsidRPr="00EB3D24" w:rsidRDefault="00B76DF0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3D24">
              <w:rPr>
                <w:rFonts w:ascii="Times New Roman" w:hAnsi="Times New Roman" w:cs="Times New Roman"/>
                <w:b/>
                <w:sz w:val="26"/>
                <w:szCs w:val="26"/>
              </w:rPr>
              <w:t>Kết quả xử lý ban đầu</w:t>
            </w:r>
          </w:p>
          <w:p w14:paraId="61C8891D" w14:textId="26F6DC55" w:rsidR="00955C81" w:rsidRPr="00EB3D24" w:rsidRDefault="00955C81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B3D24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Initial outcome</w:t>
            </w:r>
          </w:p>
        </w:tc>
      </w:tr>
      <w:tr w:rsidR="009C6E1F" w:rsidRPr="00EB3D24" w14:paraId="182F92CA" w14:textId="77777777" w:rsidTr="00EB3D24">
        <w:trPr>
          <w:trHeight w:val="687"/>
          <w:jc w:val="center"/>
        </w:trPr>
        <w:tc>
          <w:tcPr>
            <w:tcW w:w="959" w:type="dxa"/>
          </w:tcPr>
          <w:p w14:paraId="6589C3B0" w14:textId="52015C83" w:rsidR="009C6E1F" w:rsidRPr="00EB3D24" w:rsidRDefault="009C6E1F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983" w:type="dxa"/>
          </w:tcPr>
          <w:p w14:paraId="71251977" w14:textId="298442BF" w:rsidR="009C6E1F" w:rsidRPr="00EB3D24" w:rsidRDefault="009C6E1F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063" w:type="dxa"/>
          </w:tcPr>
          <w:p w14:paraId="374EE4F7" w14:textId="08AB2A59" w:rsidR="00886615" w:rsidRPr="00EB3D24" w:rsidRDefault="00886615" w:rsidP="00EB3D24">
            <w:pPr>
              <w:spacing w:after="0" w:line="360" w:lineRule="auto"/>
              <w:ind w:right="2598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939" w:type="dxa"/>
          </w:tcPr>
          <w:p w14:paraId="68B29F96" w14:textId="35324167" w:rsidR="009C6E1F" w:rsidRPr="00EB3D24" w:rsidRDefault="009C6E1F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2" w:type="dxa"/>
          </w:tcPr>
          <w:p w14:paraId="27A11EC0" w14:textId="4C2EA9BB" w:rsidR="009C6E1F" w:rsidRPr="00EB3D24" w:rsidRDefault="009C6E1F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84" w:type="dxa"/>
          </w:tcPr>
          <w:p w14:paraId="6B257CBF" w14:textId="77777777" w:rsidR="009C6E1F" w:rsidRPr="00EB3D24" w:rsidRDefault="009C6E1F" w:rsidP="00EB3D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61C88942" w14:textId="5239A761" w:rsidR="00C133AA" w:rsidRPr="00EB3D24" w:rsidRDefault="00B76DF0" w:rsidP="00F45A9B">
      <w:pPr>
        <w:ind w:left="567"/>
        <w:rPr>
          <w:rFonts w:ascii="Times New Roman" w:hAnsi="Times New Roman" w:cs="Times New Roman"/>
          <w:sz w:val="26"/>
          <w:szCs w:val="26"/>
        </w:rPr>
      </w:pPr>
      <w:r w:rsidRPr="00EB3D24">
        <w:rPr>
          <w:rFonts w:ascii="Times New Roman" w:hAnsi="Times New Roman" w:cs="Times New Roman"/>
          <w:sz w:val="26"/>
          <w:szCs w:val="26"/>
        </w:rPr>
        <w:t>Tổng số</w:t>
      </w:r>
      <w:r w:rsidR="00BD389D" w:rsidRPr="00EB3D24">
        <w:rPr>
          <w:rFonts w:ascii="Times New Roman" w:hAnsi="Times New Roman" w:cs="Times New Roman"/>
          <w:sz w:val="26"/>
          <w:szCs w:val="26"/>
        </w:rPr>
        <w:t xml:space="preserve">/ </w:t>
      </w:r>
      <w:r w:rsidR="00BD389D" w:rsidRPr="00EB3D24">
        <w:rPr>
          <w:rFonts w:ascii="Times New Roman" w:hAnsi="Times New Roman" w:cs="Times New Roman"/>
          <w:i/>
          <w:iCs/>
          <w:color w:val="0070C0"/>
          <w:sz w:val="26"/>
          <w:szCs w:val="26"/>
        </w:rPr>
        <w:t>Total</w:t>
      </w:r>
      <w:r w:rsidRPr="00EB3D24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7F331B8E" w14:textId="77777777" w:rsidR="00EB3D24" w:rsidRPr="0045154D" w:rsidRDefault="00EB3D24" w:rsidP="00EB3D24">
      <w:pPr>
        <w:spacing w:after="0" w:line="240" w:lineRule="auto"/>
        <w:ind w:left="7331" w:firstLine="58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5154D">
        <w:rPr>
          <w:rFonts w:ascii="Times New Roman" w:hAnsi="Times New Roman" w:cs="Times New Roman"/>
          <w:b/>
          <w:bCs/>
          <w:sz w:val="26"/>
          <w:szCs w:val="26"/>
        </w:rPr>
        <w:t>BPT KHOA/PHÒNG</w:t>
      </w:r>
    </w:p>
    <w:p w14:paraId="61C88952" w14:textId="40B917D5" w:rsidR="00C133AA" w:rsidRPr="00EB3D24" w:rsidRDefault="00EB3D24" w:rsidP="00EB3D24">
      <w:pPr>
        <w:spacing w:after="0" w:line="240" w:lineRule="auto"/>
        <w:ind w:left="7331" w:firstLine="589"/>
        <w:jc w:val="center"/>
        <w:rPr>
          <w:rFonts w:ascii="Times New Roman" w:hAnsi="Times New Roman" w:cs="Times New Roman"/>
          <w:b/>
          <w:bCs/>
          <w:color w:val="0070C0"/>
          <w:sz w:val="26"/>
          <w:szCs w:val="26"/>
        </w:rPr>
      </w:pPr>
      <w:r w:rsidRPr="0045154D">
        <w:rPr>
          <w:rFonts w:ascii="Times New Roman" w:hAnsi="Times New Roman" w:cs="Times New Roman"/>
          <w:b/>
          <w:bCs/>
          <w:color w:val="0070C0"/>
          <w:sz w:val="26"/>
          <w:szCs w:val="26"/>
        </w:rPr>
        <w:t>DEPARTMENT REPRESENTATIVE</w:t>
      </w:r>
    </w:p>
    <w:sectPr w:rsidR="00C133AA" w:rsidRPr="00EB3D24" w:rsidSect="00EB3D24">
      <w:headerReference w:type="default" r:id="rId9"/>
      <w:pgSz w:w="16840" w:h="11907" w:orient="landscape"/>
      <w:pgMar w:top="1134" w:right="567" w:bottom="567" w:left="1134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D8FA0" w14:textId="77777777" w:rsidR="00027A3E" w:rsidRDefault="00027A3E">
      <w:pPr>
        <w:spacing w:line="240" w:lineRule="auto"/>
      </w:pPr>
      <w:r>
        <w:separator/>
      </w:r>
    </w:p>
  </w:endnote>
  <w:endnote w:type="continuationSeparator" w:id="0">
    <w:p w14:paraId="10020B18" w14:textId="77777777" w:rsidR="00027A3E" w:rsidRDefault="00027A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1F056" w14:textId="77777777" w:rsidR="00027A3E" w:rsidRDefault="00027A3E">
      <w:pPr>
        <w:spacing w:after="0"/>
      </w:pPr>
      <w:r>
        <w:separator/>
      </w:r>
    </w:p>
  </w:footnote>
  <w:footnote w:type="continuationSeparator" w:id="0">
    <w:p w14:paraId="56CEE0B5" w14:textId="77777777" w:rsidR="00027A3E" w:rsidRDefault="00027A3E">
      <w:pPr>
        <w:spacing w:after="0"/>
      </w:pPr>
      <w:r>
        <w:continuationSeparator/>
      </w:r>
    </w:p>
  </w:footnote>
  <w:footnote w:id="1">
    <w:p w14:paraId="61C8895B" w14:textId="02FE6E45" w:rsidR="00C133AA" w:rsidRDefault="00B76DF0">
      <w:pPr>
        <w:pStyle w:val="FootnoteText"/>
      </w:pPr>
      <w:r>
        <w:rPr>
          <w:rStyle w:val="FootnoteReference"/>
        </w:rPr>
        <w:footnoteRef/>
      </w:r>
      <w:r>
        <w:t xml:space="preserve"> Ghi nhận các phản ánh từ 1 đến 3 Sao (* đánh giá trên google)</w:t>
      </w:r>
      <w:r w:rsidR="00955C81">
        <w:t xml:space="preserve">/ </w:t>
      </w:r>
      <w:r w:rsidR="00955C81" w:rsidRPr="0045154D">
        <w:rPr>
          <w:i/>
          <w:iCs/>
          <w:color w:val="0070C0"/>
        </w:rPr>
        <w:t>Review from 1 to 3 stars (* on Google map review)</w:t>
      </w:r>
      <w:r w:rsidRPr="0045154D">
        <w:rPr>
          <w:i/>
          <w:iCs/>
          <w:color w:val="0070C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E663" w14:textId="23199911" w:rsidR="00EB3D24" w:rsidRPr="00EB3D24" w:rsidRDefault="00EB3D24" w:rsidP="00EB3D24">
    <w:pPr>
      <w:pStyle w:val="Header"/>
      <w:rPr>
        <w:rFonts w:ascii="Times New Roman" w:hAnsi="Times New Roman" w:cs="Times New Roman"/>
        <w:spacing w:val="-2"/>
        <w:sz w:val="26"/>
        <w:szCs w:val="26"/>
      </w:rPr>
    </w:pPr>
    <w:r>
      <w:rPr>
        <w:rFonts w:ascii="Times New Roman" w:hAnsi="Times New Roman" w:cs="Times New Roman"/>
        <w:spacing w:val="-2"/>
        <w:sz w:val="16"/>
        <w:szCs w:val="16"/>
      </w:rPr>
      <w:tab/>
    </w:r>
    <w:r>
      <w:rPr>
        <w:rFonts w:ascii="Times New Roman" w:hAnsi="Times New Roman" w:cs="Times New Roman"/>
        <w:spacing w:val="-2"/>
        <w:sz w:val="16"/>
        <w:szCs w:val="16"/>
      </w:rPr>
      <w:tab/>
    </w:r>
    <w:r>
      <w:rPr>
        <w:rFonts w:ascii="Times New Roman" w:hAnsi="Times New Roman" w:cs="Times New Roman"/>
        <w:spacing w:val="-2"/>
        <w:sz w:val="16"/>
        <w:szCs w:val="16"/>
      </w:rPr>
      <w:tab/>
    </w:r>
    <w:r>
      <w:rPr>
        <w:rFonts w:ascii="Times New Roman" w:hAnsi="Times New Roman" w:cs="Times New Roman"/>
        <w:spacing w:val="-2"/>
        <w:sz w:val="16"/>
        <w:szCs w:val="16"/>
      </w:rPr>
      <w:tab/>
    </w:r>
    <w:r>
      <w:rPr>
        <w:rFonts w:ascii="Times New Roman" w:hAnsi="Times New Roman" w:cs="Times New Roman"/>
        <w:spacing w:val="-2"/>
        <w:sz w:val="16"/>
        <w:szCs w:val="16"/>
      </w:rPr>
      <w:tab/>
    </w:r>
    <w:r w:rsidRPr="00EB3D24">
      <w:rPr>
        <w:rFonts w:ascii="Times New Roman" w:hAnsi="Times New Roman" w:cs="Times New Roman"/>
        <w:spacing w:val="-2"/>
        <w:sz w:val="26"/>
        <w:szCs w:val="26"/>
      </w:rPr>
      <w:t xml:space="preserve">Mã số/ </w:t>
    </w:r>
    <w:r w:rsidRPr="00EB3D24">
      <w:rPr>
        <w:rFonts w:ascii="Times New Roman" w:hAnsi="Times New Roman" w:cs="Times New Roman"/>
        <w:i/>
        <w:iCs/>
        <w:color w:val="0070C0"/>
        <w:spacing w:val="-2"/>
        <w:sz w:val="26"/>
        <w:szCs w:val="26"/>
      </w:rPr>
      <w:t>Code</w:t>
    </w:r>
    <w:r w:rsidRPr="00EB3D24">
      <w:rPr>
        <w:rFonts w:ascii="Times New Roman" w:hAnsi="Times New Roman" w:cs="Times New Roman"/>
        <w:spacing w:val="-2"/>
        <w:sz w:val="26"/>
        <w:szCs w:val="26"/>
      </w:rPr>
      <w:t>: HD -TNXL/BM04</w:t>
    </w:r>
  </w:p>
  <w:p w14:paraId="1AF10E27" w14:textId="6CA1D03E" w:rsidR="00EB3D24" w:rsidRPr="00EB3D24" w:rsidRDefault="00EB3D24" w:rsidP="00EB3D24">
    <w:pPr>
      <w:pStyle w:val="Header"/>
      <w:rPr>
        <w:rFonts w:ascii="Times New Roman" w:hAnsi="Times New Roman" w:cs="Times New Roman"/>
        <w:spacing w:val="-2"/>
        <w:sz w:val="26"/>
        <w:szCs w:val="26"/>
      </w:rPr>
    </w:pPr>
    <w:r w:rsidRPr="00EB3D24">
      <w:rPr>
        <w:rFonts w:ascii="Times New Roman" w:hAnsi="Times New Roman" w:cs="Times New Roman"/>
        <w:spacing w:val="-2"/>
        <w:sz w:val="26"/>
        <w:szCs w:val="26"/>
      </w:rPr>
      <w:tab/>
    </w:r>
    <w:r w:rsidRPr="00EB3D24">
      <w:rPr>
        <w:rFonts w:ascii="Times New Roman" w:hAnsi="Times New Roman" w:cs="Times New Roman"/>
        <w:spacing w:val="-2"/>
        <w:sz w:val="26"/>
        <w:szCs w:val="26"/>
      </w:rPr>
      <w:tab/>
    </w:r>
    <w:r w:rsidRPr="00EB3D24">
      <w:rPr>
        <w:rFonts w:ascii="Times New Roman" w:hAnsi="Times New Roman" w:cs="Times New Roman"/>
        <w:spacing w:val="-2"/>
        <w:sz w:val="26"/>
        <w:szCs w:val="26"/>
      </w:rPr>
      <w:tab/>
    </w:r>
    <w:r w:rsidRPr="00EB3D24">
      <w:rPr>
        <w:rFonts w:ascii="Times New Roman" w:hAnsi="Times New Roman" w:cs="Times New Roman"/>
        <w:spacing w:val="-2"/>
        <w:sz w:val="26"/>
        <w:szCs w:val="26"/>
      </w:rPr>
      <w:tab/>
    </w:r>
    <w:r w:rsidRPr="00EB3D24">
      <w:rPr>
        <w:rFonts w:ascii="Times New Roman" w:hAnsi="Times New Roman" w:cs="Times New Roman"/>
        <w:spacing w:val="-2"/>
        <w:sz w:val="26"/>
        <w:szCs w:val="26"/>
      </w:rPr>
      <w:tab/>
    </w:r>
    <w:r w:rsidRPr="00EB3D24">
      <w:rPr>
        <w:rFonts w:ascii="Times New Roman" w:hAnsi="Times New Roman" w:cs="Times New Roman"/>
        <w:spacing w:val="-2"/>
        <w:sz w:val="26"/>
        <w:szCs w:val="26"/>
      </w:rPr>
      <w:t xml:space="preserve">Lần ban hành/ </w:t>
    </w:r>
    <w:r w:rsidRPr="00EB3D24">
      <w:rPr>
        <w:rFonts w:ascii="Times New Roman" w:hAnsi="Times New Roman" w:cs="Times New Roman"/>
        <w:i/>
        <w:iCs/>
        <w:color w:val="0070C0"/>
        <w:spacing w:val="-2"/>
        <w:sz w:val="26"/>
        <w:szCs w:val="26"/>
      </w:rPr>
      <w:t>Version</w:t>
    </w:r>
    <w:r w:rsidRPr="00EB3D24">
      <w:rPr>
        <w:rFonts w:ascii="Times New Roman" w:hAnsi="Times New Roman" w:cs="Times New Roman"/>
        <w:spacing w:val="-2"/>
        <w:sz w:val="26"/>
        <w:szCs w:val="26"/>
      </w:rPr>
      <w:t>: 02</w:t>
    </w:r>
  </w:p>
  <w:p w14:paraId="2BF1DA29" w14:textId="38C2FA0C" w:rsidR="00961B1F" w:rsidRPr="00EB3D24" w:rsidRDefault="00EB3D24">
    <w:pPr>
      <w:pStyle w:val="Header"/>
      <w:rPr>
        <w:rFonts w:ascii="Times New Roman" w:hAnsi="Times New Roman" w:cs="Times New Roman"/>
        <w:spacing w:val="-2"/>
        <w:sz w:val="26"/>
        <w:szCs w:val="26"/>
      </w:rPr>
    </w:pPr>
    <w:r w:rsidRPr="00EB3D24">
      <w:rPr>
        <w:rFonts w:ascii="Times New Roman" w:hAnsi="Times New Roman" w:cs="Times New Roman"/>
        <w:spacing w:val="-2"/>
        <w:sz w:val="26"/>
        <w:szCs w:val="26"/>
      </w:rPr>
      <w:tab/>
    </w:r>
    <w:r w:rsidRPr="00EB3D24">
      <w:rPr>
        <w:rFonts w:ascii="Times New Roman" w:hAnsi="Times New Roman" w:cs="Times New Roman"/>
        <w:spacing w:val="-2"/>
        <w:sz w:val="26"/>
        <w:szCs w:val="26"/>
      </w:rPr>
      <w:tab/>
    </w:r>
    <w:r w:rsidRPr="00EB3D24">
      <w:rPr>
        <w:rFonts w:ascii="Times New Roman" w:hAnsi="Times New Roman" w:cs="Times New Roman"/>
        <w:spacing w:val="-2"/>
        <w:sz w:val="26"/>
        <w:szCs w:val="26"/>
      </w:rPr>
      <w:tab/>
    </w:r>
    <w:r w:rsidRPr="00EB3D24">
      <w:rPr>
        <w:rFonts w:ascii="Times New Roman" w:hAnsi="Times New Roman" w:cs="Times New Roman"/>
        <w:spacing w:val="-2"/>
        <w:sz w:val="26"/>
        <w:szCs w:val="26"/>
      </w:rPr>
      <w:tab/>
    </w:r>
    <w:r w:rsidRPr="00EB3D24">
      <w:rPr>
        <w:rFonts w:ascii="Times New Roman" w:hAnsi="Times New Roman" w:cs="Times New Roman"/>
        <w:spacing w:val="-2"/>
        <w:sz w:val="26"/>
        <w:szCs w:val="26"/>
      </w:rPr>
      <w:tab/>
    </w:r>
    <w:r w:rsidRPr="00EB3D24">
      <w:rPr>
        <w:rFonts w:ascii="Times New Roman" w:hAnsi="Times New Roman" w:cs="Times New Roman"/>
        <w:spacing w:val="-2"/>
        <w:sz w:val="26"/>
        <w:szCs w:val="26"/>
      </w:rPr>
      <w:t xml:space="preserve">Ngày hiệu lực/ </w:t>
    </w:r>
    <w:r w:rsidRPr="00EB3D24">
      <w:rPr>
        <w:rFonts w:ascii="Times New Roman" w:hAnsi="Times New Roman" w:cs="Times New Roman"/>
        <w:i/>
        <w:iCs/>
        <w:color w:val="0070C0"/>
        <w:spacing w:val="-2"/>
        <w:sz w:val="26"/>
        <w:szCs w:val="26"/>
      </w:rPr>
      <w:t>Effective Date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1C37EA4"/>
    <w:multiLevelType w:val="multilevel"/>
    <w:tmpl w:val="21C37EA4"/>
    <w:lvl w:ilvl="0">
      <w:start w:val="16"/>
      <w:numFmt w:val="bullet"/>
      <w:lvlText w:val="-"/>
      <w:lvlJc w:val="left"/>
      <w:pPr>
        <w:ind w:left="25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71513193">
    <w:abstractNumId w:val="5"/>
  </w:num>
  <w:num w:numId="2" w16cid:durableId="287586778">
    <w:abstractNumId w:val="3"/>
  </w:num>
  <w:num w:numId="3" w16cid:durableId="1176728855">
    <w:abstractNumId w:val="2"/>
  </w:num>
  <w:num w:numId="4" w16cid:durableId="1726021638">
    <w:abstractNumId w:val="4"/>
  </w:num>
  <w:num w:numId="5" w16cid:durableId="1102802357">
    <w:abstractNumId w:val="1"/>
  </w:num>
  <w:num w:numId="6" w16cid:durableId="1801456244">
    <w:abstractNumId w:val="0"/>
  </w:num>
  <w:num w:numId="7" w16cid:durableId="7496186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12D"/>
    <w:rsid w:val="00011329"/>
    <w:rsid w:val="00027A3E"/>
    <w:rsid w:val="00034616"/>
    <w:rsid w:val="0003608C"/>
    <w:rsid w:val="0003750C"/>
    <w:rsid w:val="0006063C"/>
    <w:rsid w:val="000B1228"/>
    <w:rsid w:val="000D2CA8"/>
    <w:rsid w:val="000E7860"/>
    <w:rsid w:val="00110274"/>
    <w:rsid w:val="00110FE7"/>
    <w:rsid w:val="00124641"/>
    <w:rsid w:val="001259CB"/>
    <w:rsid w:val="00136D5A"/>
    <w:rsid w:val="00147F4A"/>
    <w:rsid w:val="0015074B"/>
    <w:rsid w:val="001521E9"/>
    <w:rsid w:val="001737BB"/>
    <w:rsid w:val="001A631D"/>
    <w:rsid w:val="001C64F4"/>
    <w:rsid w:val="001C7BEE"/>
    <w:rsid w:val="001D74A1"/>
    <w:rsid w:val="002134B0"/>
    <w:rsid w:val="00234968"/>
    <w:rsid w:val="00235633"/>
    <w:rsid w:val="00236E74"/>
    <w:rsid w:val="00237EBC"/>
    <w:rsid w:val="00243854"/>
    <w:rsid w:val="0025127B"/>
    <w:rsid w:val="0026050B"/>
    <w:rsid w:val="002773F5"/>
    <w:rsid w:val="0029639D"/>
    <w:rsid w:val="002A344A"/>
    <w:rsid w:val="002C5483"/>
    <w:rsid w:val="002C71F6"/>
    <w:rsid w:val="002D3A14"/>
    <w:rsid w:val="002F2994"/>
    <w:rsid w:val="00300872"/>
    <w:rsid w:val="00307758"/>
    <w:rsid w:val="00326F90"/>
    <w:rsid w:val="003270A3"/>
    <w:rsid w:val="0034088B"/>
    <w:rsid w:val="003449DF"/>
    <w:rsid w:val="00376BFA"/>
    <w:rsid w:val="00381EA8"/>
    <w:rsid w:val="00392FA2"/>
    <w:rsid w:val="00395DC6"/>
    <w:rsid w:val="003A08BE"/>
    <w:rsid w:val="003A08EE"/>
    <w:rsid w:val="003A7546"/>
    <w:rsid w:val="003B6B0D"/>
    <w:rsid w:val="004041AC"/>
    <w:rsid w:val="00406E5F"/>
    <w:rsid w:val="004076DC"/>
    <w:rsid w:val="004174E0"/>
    <w:rsid w:val="004242D2"/>
    <w:rsid w:val="0045154D"/>
    <w:rsid w:val="004517C5"/>
    <w:rsid w:val="0045443C"/>
    <w:rsid w:val="004A4D89"/>
    <w:rsid w:val="004D03F8"/>
    <w:rsid w:val="004E2B97"/>
    <w:rsid w:val="004E5334"/>
    <w:rsid w:val="004F06EA"/>
    <w:rsid w:val="00506592"/>
    <w:rsid w:val="00523414"/>
    <w:rsid w:val="00537E06"/>
    <w:rsid w:val="005428C4"/>
    <w:rsid w:val="00571C63"/>
    <w:rsid w:val="005D45D2"/>
    <w:rsid w:val="005F58A7"/>
    <w:rsid w:val="00600648"/>
    <w:rsid w:val="00602301"/>
    <w:rsid w:val="00621BD7"/>
    <w:rsid w:val="00644991"/>
    <w:rsid w:val="00657E53"/>
    <w:rsid w:val="00664944"/>
    <w:rsid w:val="006727DC"/>
    <w:rsid w:val="00682DE8"/>
    <w:rsid w:val="00683887"/>
    <w:rsid w:val="00683DFF"/>
    <w:rsid w:val="006A3884"/>
    <w:rsid w:val="00721893"/>
    <w:rsid w:val="0074026A"/>
    <w:rsid w:val="00751FE5"/>
    <w:rsid w:val="00764F86"/>
    <w:rsid w:val="007B1D55"/>
    <w:rsid w:val="00836AFF"/>
    <w:rsid w:val="00886615"/>
    <w:rsid w:val="0088726F"/>
    <w:rsid w:val="008B2A2D"/>
    <w:rsid w:val="008B40F3"/>
    <w:rsid w:val="008C2B31"/>
    <w:rsid w:val="008C731C"/>
    <w:rsid w:val="008D6825"/>
    <w:rsid w:val="00930BCC"/>
    <w:rsid w:val="00931FEE"/>
    <w:rsid w:val="00932231"/>
    <w:rsid w:val="00935946"/>
    <w:rsid w:val="00937475"/>
    <w:rsid w:val="00943868"/>
    <w:rsid w:val="00955C81"/>
    <w:rsid w:val="00957CEC"/>
    <w:rsid w:val="00961B1F"/>
    <w:rsid w:val="00975063"/>
    <w:rsid w:val="009C6E1F"/>
    <w:rsid w:val="009D4D8B"/>
    <w:rsid w:val="009F0C2C"/>
    <w:rsid w:val="00A05AFC"/>
    <w:rsid w:val="00A33A99"/>
    <w:rsid w:val="00A46BFE"/>
    <w:rsid w:val="00A56741"/>
    <w:rsid w:val="00A66FCA"/>
    <w:rsid w:val="00A67D05"/>
    <w:rsid w:val="00A7030F"/>
    <w:rsid w:val="00A8126E"/>
    <w:rsid w:val="00A97833"/>
    <w:rsid w:val="00AA1D8D"/>
    <w:rsid w:val="00AA3A35"/>
    <w:rsid w:val="00AC25FB"/>
    <w:rsid w:val="00AC287C"/>
    <w:rsid w:val="00AC70EF"/>
    <w:rsid w:val="00AD58B5"/>
    <w:rsid w:val="00AE717B"/>
    <w:rsid w:val="00AF23E2"/>
    <w:rsid w:val="00AF66DF"/>
    <w:rsid w:val="00B04157"/>
    <w:rsid w:val="00B05534"/>
    <w:rsid w:val="00B47730"/>
    <w:rsid w:val="00B6062B"/>
    <w:rsid w:val="00B73C31"/>
    <w:rsid w:val="00B76DF0"/>
    <w:rsid w:val="00B94298"/>
    <w:rsid w:val="00B97216"/>
    <w:rsid w:val="00BA02A6"/>
    <w:rsid w:val="00BA7D9E"/>
    <w:rsid w:val="00BC533B"/>
    <w:rsid w:val="00BD389D"/>
    <w:rsid w:val="00BD3C77"/>
    <w:rsid w:val="00BF02F1"/>
    <w:rsid w:val="00BF23A8"/>
    <w:rsid w:val="00BF480C"/>
    <w:rsid w:val="00C00910"/>
    <w:rsid w:val="00C133AA"/>
    <w:rsid w:val="00C24F72"/>
    <w:rsid w:val="00C27737"/>
    <w:rsid w:val="00C3034A"/>
    <w:rsid w:val="00C3141A"/>
    <w:rsid w:val="00C6759D"/>
    <w:rsid w:val="00C81C00"/>
    <w:rsid w:val="00C91C0B"/>
    <w:rsid w:val="00CB0664"/>
    <w:rsid w:val="00CB4826"/>
    <w:rsid w:val="00CC5825"/>
    <w:rsid w:val="00CE0825"/>
    <w:rsid w:val="00CE33AC"/>
    <w:rsid w:val="00CE3572"/>
    <w:rsid w:val="00D11483"/>
    <w:rsid w:val="00D26197"/>
    <w:rsid w:val="00D3233A"/>
    <w:rsid w:val="00D35C7B"/>
    <w:rsid w:val="00D36D69"/>
    <w:rsid w:val="00D51650"/>
    <w:rsid w:val="00D54076"/>
    <w:rsid w:val="00D645AC"/>
    <w:rsid w:val="00D65BE1"/>
    <w:rsid w:val="00D851E7"/>
    <w:rsid w:val="00DA2303"/>
    <w:rsid w:val="00DA7BDB"/>
    <w:rsid w:val="00DC258C"/>
    <w:rsid w:val="00DC6875"/>
    <w:rsid w:val="00DD2A1A"/>
    <w:rsid w:val="00DD5692"/>
    <w:rsid w:val="00E05901"/>
    <w:rsid w:val="00E13240"/>
    <w:rsid w:val="00E237D0"/>
    <w:rsid w:val="00E349AA"/>
    <w:rsid w:val="00E42640"/>
    <w:rsid w:val="00E43B23"/>
    <w:rsid w:val="00E45E20"/>
    <w:rsid w:val="00E85A52"/>
    <w:rsid w:val="00E92D5D"/>
    <w:rsid w:val="00EA0415"/>
    <w:rsid w:val="00EB3D24"/>
    <w:rsid w:val="00EB7727"/>
    <w:rsid w:val="00EC36F3"/>
    <w:rsid w:val="00EC506C"/>
    <w:rsid w:val="00EE3719"/>
    <w:rsid w:val="00EE5AAE"/>
    <w:rsid w:val="00EF2C8F"/>
    <w:rsid w:val="00F1303B"/>
    <w:rsid w:val="00F24F7B"/>
    <w:rsid w:val="00F30C76"/>
    <w:rsid w:val="00F45A64"/>
    <w:rsid w:val="00F45A9B"/>
    <w:rsid w:val="00F60ACB"/>
    <w:rsid w:val="00F62CEF"/>
    <w:rsid w:val="00F63FD8"/>
    <w:rsid w:val="00F73F4D"/>
    <w:rsid w:val="00FA6B89"/>
    <w:rsid w:val="00FC693F"/>
    <w:rsid w:val="00FF3557"/>
    <w:rsid w:val="3414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,"/>
  <w14:docId w14:val="61C88906"/>
  <w14:defaultImageDpi w14:val="300"/>
  <w15:docId w15:val="{09D6F82E-A490-44FA-BB6E-BFD6CB8FA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 w:qFormat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/>
    <w:lsdException w:name="Medium Grid 3" w:uiPriority="69"/>
    <w:lsdException w:name="Dark List" w:uiPriority="70" w:qFormat="1"/>
    <w:lsdException w:name="Colorful Shading" w:uiPriority="71" w:qFormat="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/>
    <w:lsdException w:name="Colorful Shading Accent 2" w:uiPriority="71" w:qFormat="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/>
    <w:lsdException w:name="Medium List 2 Accent 3" w:uiPriority="66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/>
    <w:lsdException w:name="Medium Shading 1 Accent 4" w:uiPriority="63" w:qFormat="1"/>
    <w:lsdException w:name="Medium Shading 2 Accent 4" w:uiPriority="64" w:qFormat="1"/>
    <w:lsdException w:name="Medium List 1 Accent 4" w:uiPriority="65"/>
    <w:lsdException w:name="Medium List 2 Accent 4" w:uiPriority="66" w:qFormat="1"/>
    <w:lsdException w:name="Medium Grid 1 Accent 4" w:uiPriority="67"/>
    <w:lsdException w:name="Medium Grid 2 Accent 4" w:uiPriority="68" w:qFormat="1"/>
    <w:lsdException w:name="Medium Grid 3 Accent 4" w:uiPriority="69"/>
    <w:lsdException w:name="Dark List Accent 4" w:uiPriority="70" w:qFormat="1"/>
    <w:lsdException w:name="Colorful Shading Accent 4" w:uiPriority="71" w:qFormat="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/>
    <w:lsdException w:name="Medium Shading 1 Accent 5" w:uiPriority="63" w:qFormat="1"/>
    <w:lsdException w:name="Medium Shading 2 Accent 5" w:uiPriority="64"/>
    <w:lsdException w:name="Medium List 1 Accent 5" w:uiPriority="65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 w:qFormat="1"/>
    <w:lsdException w:name="Medium Shading 2 Accent 6" w:uiPriority="64"/>
    <w:lsdException w:name="Medium List 1 Accent 6" w:uiPriority="65"/>
    <w:lsdException w:name="Medium List 2 Accent 6" w:uiPriority="66" w:qFormat="1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59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Phòng QLCL</cp:lastModifiedBy>
  <cp:revision>134</cp:revision>
  <dcterms:created xsi:type="dcterms:W3CDTF">2013-12-23T23:15:00Z</dcterms:created>
  <dcterms:modified xsi:type="dcterms:W3CDTF">2026-09-08T02:17:00Z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5309686A63484023AB3140AEFA79C23A_12</vt:lpwstr>
  </property>
</Properties>
</file>